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B3E" w:rsidRDefault="00BC35D6">
      <w:pPr>
        <w:spacing w:line="480" w:lineRule="auto"/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Anna Gumberg</w:t>
      </w:r>
    </w:p>
    <w:p w:rsidR="00A77B3E" w:rsidRDefault="00BC35D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Mr. Palshaw</w:t>
      </w:r>
    </w:p>
    <w:p w:rsidR="00A77B3E" w:rsidRDefault="00BC35D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English IV</w:t>
      </w:r>
    </w:p>
    <w:p w:rsidR="00A77B3E" w:rsidRDefault="00BC35D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 January 2017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A77B3E" w:rsidRDefault="00BC35D6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Sea Legs</w:t>
      </w:r>
    </w:p>
    <w:p w:rsidR="00A77B3E" w:rsidRDefault="00BC35D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Two wooden oars float on the water, dip and re-emerge above the surface.</w:t>
      </w:r>
    </w:p>
    <w:p w:rsidR="00A77B3E" w:rsidRDefault="00BC35D6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David, grab them!</w:t>
      </w:r>
      <w:r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She </w:t>
      </w:r>
      <w:r>
        <w:rPr>
          <w:rFonts w:ascii="Times New Roman" w:hAnsi="Times New Roman" w:cs="Times New Roman"/>
          <w:sz w:val="24"/>
          <w:szCs w:val="24"/>
        </w:rPr>
        <w:t xml:space="preserve">gestures wildly to the oars drifting away. </w:t>
      </w:r>
    </w:p>
    <w:p w:rsidR="00A77B3E" w:rsidRDefault="00BC35D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His arm is elbow-deep in the water, reaching to no avail, his weight tipping the small boat. His other palm is pressed securely against his eye. </w:t>
      </w: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Oh, you want me to grab them? Brilliant! Hadn</w:t>
      </w:r>
      <w:r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>t thought of that!</w:t>
      </w:r>
      <w:r>
        <w:rPr>
          <w:rFonts w:ascii="Times New Roman" w:hAnsi="Times New Roman" w:cs="Times New Roman"/>
          <w:sz w:val="24"/>
          <w:szCs w:val="24"/>
        </w:rPr>
        <w:t>”</w:t>
      </w:r>
    </w:p>
    <w:p w:rsidR="00A77B3E" w:rsidRDefault="00BC35D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Just jump in! We can</w:t>
      </w:r>
      <w:r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>t just float out here!</w:t>
      </w:r>
      <w:r>
        <w:rPr>
          <w:rFonts w:ascii="Times New Roman" w:hAnsi="Times New Roman" w:cs="Times New Roman"/>
          <w:sz w:val="24"/>
          <w:szCs w:val="24"/>
        </w:rPr>
        <w:t>”</w:t>
      </w:r>
    </w:p>
    <w:p w:rsidR="00A77B3E" w:rsidRDefault="00BC35D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Are you kidding me? You jump in and get them.</w:t>
      </w:r>
      <w:r>
        <w:rPr>
          <w:rFonts w:ascii="Times New Roman" w:hAnsi="Times New Roman" w:cs="Times New Roman"/>
          <w:sz w:val="24"/>
          <w:szCs w:val="24"/>
        </w:rPr>
        <w:t>”</w:t>
      </w:r>
    </w:p>
    <w:p w:rsidR="00A77B3E" w:rsidRDefault="00BC35D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She sputters, waves her arm. </w:t>
      </w: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I can</w:t>
      </w:r>
      <w:r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>t believe this. I can</w:t>
      </w:r>
      <w:r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>t believe you dropped both of the oars.</w:t>
      </w:r>
      <w:r>
        <w:rPr>
          <w:rFonts w:ascii="Times New Roman" w:hAnsi="Times New Roman" w:cs="Times New Roman"/>
          <w:sz w:val="24"/>
          <w:szCs w:val="24"/>
        </w:rPr>
        <w:t>”</w:t>
      </w:r>
    </w:p>
    <w:p w:rsidR="00A77B3E" w:rsidRDefault="00BC35D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 xml:space="preserve">dropped the oars, Sarah?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>dropped them? Yeah, you</w:t>
      </w:r>
      <w:r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>re r</w:t>
      </w:r>
      <w:r>
        <w:rPr>
          <w:rFonts w:ascii="Times New Roman" w:hAnsi="Times New Roman" w:cs="Times New Roman"/>
          <w:sz w:val="24"/>
          <w:szCs w:val="24"/>
        </w:rPr>
        <w:t>ight. But you know, maybe I could have held on to them a lot easier if you hadn</w:t>
      </w:r>
      <w:r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>t shot a champagne cork directly in my eye!</w:t>
      </w:r>
      <w:r>
        <w:rPr>
          <w:rFonts w:ascii="Times New Roman" w:hAnsi="Times New Roman" w:cs="Times New Roman"/>
          <w:sz w:val="24"/>
          <w:szCs w:val="24"/>
        </w:rPr>
        <w:t>”</w:t>
      </w:r>
    </w:p>
    <w:p w:rsidR="00A77B3E" w:rsidRDefault="00BC35D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You made me open it! I told you I can</w:t>
      </w:r>
      <w:r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>t open champagne bottles!</w:t>
      </w:r>
      <w:r>
        <w:rPr>
          <w:rFonts w:ascii="Times New Roman" w:hAnsi="Times New Roman" w:cs="Times New Roman"/>
          <w:sz w:val="24"/>
          <w:szCs w:val="24"/>
        </w:rPr>
        <w:t>”</w:t>
      </w:r>
    </w:p>
    <w:p w:rsidR="00A77B3E" w:rsidRDefault="00BC35D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How hard is it? Seriously? My eye takes up like, one millionth</w:t>
      </w:r>
      <w:r>
        <w:rPr>
          <w:rFonts w:ascii="Times New Roman" w:hAnsi="Times New Roman" w:cs="Times New Roman"/>
          <w:sz w:val="24"/>
          <w:szCs w:val="24"/>
        </w:rPr>
        <w:t xml:space="preserve"> of the places you could have aimed. There was a million in one chance you would hit me in the eye with a goddamn champagne cork, and yet.</w:t>
      </w:r>
      <w:r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He removes his hand from his eye and blinks experimentally. </w:t>
      </w: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Well, you haven</w:t>
      </w:r>
      <w:r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>t blinded me, so that</w:t>
      </w:r>
      <w:r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>s something at le</w:t>
      </w:r>
      <w:r>
        <w:rPr>
          <w:rFonts w:ascii="Times New Roman" w:hAnsi="Times New Roman" w:cs="Times New Roman"/>
          <w:sz w:val="24"/>
          <w:szCs w:val="24"/>
        </w:rPr>
        <w:t>ast.</w:t>
      </w:r>
      <w:r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7B3E" w:rsidRDefault="00BC35D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She says nothing. The couple sits in silence for a moment. The dinghy slowly rotates and rocks in the gentle waves. </w:t>
      </w:r>
    </w:p>
    <w:p w:rsidR="00A77B3E" w:rsidRDefault="00BC35D6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“</w:t>
      </w:r>
      <w:r>
        <w:rPr>
          <w:rFonts w:ascii="Times New Roman" w:hAnsi="Times New Roman" w:cs="Times New Roman"/>
          <w:sz w:val="24"/>
          <w:szCs w:val="24"/>
        </w:rPr>
        <w:t>I still can</w:t>
      </w:r>
      <w:r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>t believe you dropped the oars,</w:t>
      </w:r>
      <w:r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Sarah starts. </w:t>
      </w: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What if we have kids? Are you just gonna toss them in the ocean, too?</w:t>
      </w:r>
      <w:r>
        <w:rPr>
          <w:rFonts w:ascii="Times New Roman" w:hAnsi="Times New Roman" w:cs="Times New Roman"/>
          <w:sz w:val="24"/>
          <w:szCs w:val="24"/>
        </w:rPr>
        <w:t>”</w:t>
      </w:r>
    </w:p>
    <w:p w:rsidR="00A77B3E" w:rsidRDefault="00BC35D6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I might, if you try to shoot them in the eye with a champagne cork.</w:t>
      </w:r>
      <w:r>
        <w:rPr>
          <w:rFonts w:ascii="Times New Roman" w:hAnsi="Times New Roman" w:cs="Times New Roman"/>
          <w:sz w:val="24"/>
          <w:szCs w:val="24"/>
        </w:rPr>
        <w:t>”</w:t>
      </w:r>
    </w:p>
    <w:p w:rsidR="00A77B3E" w:rsidRDefault="00BC35D6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i/>
          <w:iCs/>
          <w:sz w:val="24"/>
          <w:szCs w:val="24"/>
        </w:rPr>
        <w:t>You made me do it!</w:t>
      </w:r>
      <w:r>
        <w:rPr>
          <w:rFonts w:ascii="Times New Roman" w:hAnsi="Times New Roman" w:cs="Times New Roman"/>
          <w:sz w:val="24"/>
          <w:szCs w:val="24"/>
        </w:rPr>
        <w:t>”</w:t>
      </w:r>
    </w:p>
    <w:p w:rsidR="00A77B3E" w:rsidRDefault="00BC35D6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Yeah, okay, Sarah. I don</w:t>
      </w:r>
      <w:r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>t think the fish that end up nibbling on our decomposed remains when we finally succumb to dehydration will care who made who do what.</w:t>
      </w:r>
      <w:r>
        <w:rPr>
          <w:rFonts w:ascii="Times New Roman" w:hAnsi="Times New Roman" w:cs="Times New Roman"/>
          <w:sz w:val="24"/>
          <w:szCs w:val="24"/>
        </w:rPr>
        <w:t>”</w:t>
      </w:r>
    </w:p>
    <w:p w:rsidR="00A77B3E" w:rsidRDefault="00BC35D6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Did you actually just say </w:t>
      </w:r>
      <w:r>
        <w:rPr>
          <w:rFonts w:ascii="Times New Roman" w:hAnsi="Times New Roman" w:cs="Times New Roman"/>
          <w:sz w:val="24"/>
          <w:szCs w:val="24"/>
        </w:rPr>
        <w:t>‘</w:t>
      </w:r>
      <w:r>
        <w:rPr>
          <w:rFonts w:ascii="Times New Roman" w:hAnsi="Times New Roman" w:cs="Times New Roman"/>
          <w:sz w:val="24"/>
          <w:szCs w:val="24"/>
        </w:rPr>
        <w:t>nibbling on our decomposed remains</w:t>
      </w:r>
      <w:r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She lets out a breath of air. </w:t>
      </w: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Shit. We should not have paddled out this far. Can you just call the coast guard?</w:t>
      </w:r>
      <w:r>
        <w:rPr>
          <w:rFonts w:ascii="Times New Roman" w:hAnsi="Times New Roman" w:cs="Times New Roman"/>
          <w:sz w:val="24"/>
          <w:szCs w:val="24"/>
        </w:rPr>
        <w:t>”</w:t>
      </w:r>
    </w:p>
    <w:p w:rsidR="00A77B3E" w:rsidRDefault="00BC35D6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 rummages around in a knapsack next to his side. He checks one outer pocket</w:t>
      </w:r>
      <w:r>
        <w:rPr>
          <w:rFonts w:ascii="Times New Roman" w:hAnsi="Times New Roman" w:cs="Times New Roman"/>
          <w:sz w:val="24"/>
          <w:szCs w:val="24"/>
        </w:rPr>
        <w:t xml:space="preserve">. Then the other. </w:t>
      </w: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Um. I uh, I don</w:t>
      </w:r>
      <w:r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>t appear to have my cell phone on me.</w:t>
      </w:r>
      <w:r>
        <w:rPr>
          <w:rFonts w:ascii="Times New Roman" w:hAnsi="Times New Roman" w:cs="Times New Roman"/>
          <w:sz w:val="24"/>
          <w:szCs w:val="24"/>
        </w:rPr>
        <w:t>”</w:t>
      </w:r>
    </w:p>
    <w:p w:rsidR="00A77B3E" w:rsidRDefault="00BC35D6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Sarah</w:t>
      </w:r>
      <w:r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 xml:space="preserve">s mouth drops open. </w:t>
      </w:r>
    </w:p>
    <w:p w:rsidR="00A77B3E" w:rsidRDefault="00BC35D6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Hey, at least we have sandwiches. We won</w:t>
      </w:r>
      <w:r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>t starve to death.</w:t>
      </w:r>
      <w:r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From a cooler by his feet, he pulls out two sandwiches. </w:t>
      </w:r>
    </w:p>
    <w:p w:rsidR="00A77B3E" w:rsidRDefault="00BC35D6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Sarah clenches her hands into fists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Oh God, I am not eating that sandwich.</w:t>
      </w:r>
      <w:r>
        <w:rPr>
          <w:rFonts w:ascii="Times New Roman" w:hAnsi="Times New Roman" w:cs="Times New Roman"/>
          <w:sz w:val="24"/>
          <w:szCs w:val="24"/>
        </w:rPr>
        <w:t>”</w:t>
      </w:r>
    </w:p>
    <w:p w:rsidR="00A77B3E" w:rsidRDefault="00BC35D6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Anger is no excuse for intentional starvation, and beggars can</w:t>
      </w:r>
      <w:r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>t be choosers, my lady.</w:t>
      </w:r>
      <w:r>
        <w:rPr>
          <w:rFonts w:ascii="Times New Roman" w:hAnsi="Times New Roman" w:cs="Times New Roman"/>
          <w:sz w:val="24"/>
          <w:szCs w:val="24"/>
        </w:rPr>
        <w:t>”</w:t>
      </w:r>
    </w:p>
    <w:p w:rsidR="00A77B3E" w:rsidRDefault="00BC35D6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No, I mean, I don</w:t>
      </w:r>
      <w:r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>t feel that great.</w:t>
      </w:r>
      <w:r>
        <w:rPr>
          <w:rFonts w:ascii="Times New Roman" w:hAnsi="Times New Roman" w:cs="Times New Roman"/>
          <w:sz w:val="24"/>
          <w:szCs w:val="24"/>
        </w:rPr>
        <w:t>”</w:t>
      </w:r>
    </w:p>
    <w:p w:rsidR="00A77B3E" w:rsidRDefault="00BC35D6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Look, I</w:t>
      </w:r>
      <w:r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>m sorry I forgot my phone. We</w:t>
      </w:r>
      <w:r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>ll probably just drift to shore.</w:t>
      </w:r>
      <w:r>
        <w:rPr>
          <w:rFonts w:ascii="Times New Roman" w:hAnsi="Times New Roman" w:cs="Times New Roman"/>
          <w:sz w:val="24"/>
          <w:szCs w:val="24"/>
        </w:rPr>
        <w:t>”</w:t>
      </w:r>
    </w:p>
    <w:p w:rsidR="00A77B3E" w:rsidRDefault="00BC35D6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No, dumbass</w:t>
      </w:r>
      <w:r>
        <w:rPr>
          <w:rFonts w:ascii="Times New Roman" w:hAnsi="Times New Roman" w:cs="Times New Roman"/>
          <w:sz w:val="24"/>
          <w:szCs w:val="24"/>
        </w:rPr>
        <w:t>, I mean I feel nauseous.</w:t>
      </w:r>
      <w:r>
        <w:rPr>
          <w:rFonts w:ascii="Times New Roman" w:hAnsi="Times New Roman" w:cs="Times New Roman"/>
          <w:sz w:val="24"/>
          <w:szCs w:val="24"/>
        </w:rPr>
        <w:t>”</w:t>
      </w:r>
    </w:p>
    <w:p w:rsidR="00A77B3E" w:rsidRDefault="00BC35D6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David</w:t>
      </w:r>
      <w:r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 xml:space="preserve">s eyes widen. </w:t>
      </w: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Are you seasick?</w:t>
      </w:r>
      <w:r>
        <w:rPr>
          <w:rFonts w:ascii="Times New Roman" w:hAnsi="Times New Roman" w:cs="Times New Roman"/>
          <w:sz w:val="24"/>
          <w:szCs w:val="24"/>
        </w:rPr>
        <w:t>”</w:t>
      </w:r>
    </w:p>
    <w:p w:rsidR="00A77B3E" w:rsidRDefault="00BC35D6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A little bit, yeah. Did you bring the Dramamine?</w:t>
      </w:r>
      <w:r>
        <w:rPr>
          <w:rFonts w:ascii="Times New Roman" w:hAnsi="Times New Roman" w:cs="Times New Roman"/>
          <w:sz w:val="24"/>
          <w:szCs w:val="24"/>
        </w:rPr>
        <w:t>”</w:t>
      </w:r>
    </w:p>
    <w:p w:rsidR="00A77B3E" w:rsidRDefault="00BC35D6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Yeah, I did. Let me grab it.</w:t>
      </w:r>
      <w:r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From a small backpack, David produces a small white bottle. He shakes it, and the pills make a rattling </w:t>
      </w:r>
      <w:r>
        <w:rPr>
          <w:rFonts w:ascii="Times New Roman" w:hAnsi="Times New Roman" w:cs="Times New Roman"/>
          <w:sz w:val="24"/>
          <w:szCs w:val="24"/>
        </w:rPr>
        <w:t xml:space="preserve">sound. He starts to hand it across the boat, then </w:t>
      </w:r>
      <w:r>
        <w:rPr>
          <w:rFonts w:ascii="Times New Roman" w:hAnsi="Times New Roman" w:cs="Times New Roman"/>
          <w:sz w:val="24"/>
          <w:szCs w:val="24"/>
        </w:rPr>
        <w:lastRenderedPageBreak/>
        <w:t>thinks better of it and pulls the bottle back to his chest.</w:t>
      </w: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If you want the drugs, say it wasn</w:t>
      </w:r>
      <w:r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>t my fault that we lost the oars.</w:t>
      </w:r>
      <w:r>
        <w:rPr>
          <w:rFonts w:ascii="Times New Roman" w:hAnsi="Times New Roman" w:cs="Times New Roman"/>
          <w:sz w:val="24"/>
          <w:szCs w:val="24"/>
        </w:rPr>
        <w:t>”</w:t>
      </w:r>
    </w:p>
    <w:p w:rsidR="00A77B3E" w:rsidRDefault="00BC35D6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Are you seriously withholding medication from me?</w:t>
      </w:r>
      <w:r>
        <w:rPr>
          <w:rFonts w:ascii="Times New Roman" w:hAnsi="Times New Roman" w:cs="Times New Roman"/>
          <w:sz w:val="24"/>
          <w:szCs w:val="24"/>
        </w:rPr>
        <w:t>”</w:t>
      </w:r>
    </w:p>
    <w:p w:rsidR="00A77B3E" w:rsidRDefault="00BC35D6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>m not withholding any</w:t>
      </w:r>
      <w:r>
        <w:rPr>
          <w:rFonts w:ascii="Times New Roman" w:hAnsi="Times New Roman" w:cs="Times New Roman"/>
          <w:sz w:val="24"/>
          <w:szCs w:val="24"/>
        </w:rPr>
        <w:t>thing. You have the power here, Sarah.</w:t>
      </w:r>
      <w:r>
        <w:rPr>
          <w:rFonts w:ascii="Times New Roman" w:hAnsi="Times New Roman" w:cs="Times New Roman"/>
          <w:sz w:val="24"/>
          <w:szCs w:val="24"/>
        </w:rPr>
        <w:t>”</w:t>
      </w:r>
    </w:p>
    <w:p w:rsidR="00A77B3E" w:rsidRDefault="00BC35D6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I am actually gonna puke.</w:t>
      </w:r>
      <w:r>
        <w:rPr>
          <w:rFonts w:ascii="Times New Roman" w:hAnsi="Times New Roman" w:cs="Times New Roman"/>
          <w:sz w:val="24"/>
          <w:szCs w:val="24"/>
        </w:rPr>
        <w:t>”</w:t>
      </w:r>
    </w:p>
    <w:p w:rsidR="00A77B3E" w:rsidRDefault="00BC35D6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Sarah, I can help you. I want to help you. But I need you to help me first. Say that we lost the oars because you viciously assaulted me with a champagne cork.</w:t>
      </w:r>
      <w:r>
        <w:rPr>
          <w:rFonts w:ascii="Times New Roman" w:hAnsi="Times New Roman" w:cs="Times New Roman"/>
          <w:sz w:val="24"/>
          <w:szCs w:val="24"/>
        </w:rPr>
        <w:t>”</w:t>
      </w:r>
    </w:p>
    <w:p w:rsidR="00A77B3E" w:rsidRDefault="00BC35D6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Give me the Dramamine, Da</w:t>
      </w:r>
      <w:r>
        <w:rPr>
          <w:rFonts w:ascii="Times New Roman" w:hAnsi="Times New Roman" w:cs="Times New Roman"/>
          <w:sz w:val="24"/>
          <w:szCs w:val="24"/>
        </w:rPr>
        <w:t>vid.</w:t>
      </w:r>
      <w:r>
        <w:rPr>
          <w:rFonts w:ascii="Times New Roman" w:hAnsi="Times New Roman" w:cs="Times New Roman"/>
          <w:sz w:val="24"/>
          <w:szCs w:val="24"/>
        </w:rPr>
        <w:t>”</w:t>
      </w:r>
    </w:p>
    <w:p w:rsidR="00A77B3E" w:rsidRDefault="00BC35D6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Sarah, this is so easy. Help me help you.</w:t>
      </w:r>
      <w:r>
        <w:rPr>
          <w:rFonts w:ascii="Times New Roman" w:hAnsi="Times New Roman" w:cs="Times New Roman"/>
          <w:sz w:val="24"/>
          <w:szCs w:val="24"/>
        </w:rPr>
        <w:t>”</w:t>
      </w:r>
    </w:p>
    <w:p w:rsidR="00A77B3E" w:rsidRDefault="00BC35D6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Give me the </w:t>
      </w:r>
      <w:r>
        <w:rPr>
          <w:rFonts w:ascii="Times New Roman" w:hAnsi="Times New Roman" w:cs="Times New Roman"/>
          <w:i/>
          <w:iCs/>
          <w:sz w:val="24"/>
          <w:szCs w:val="24"/>
        </w:rPr>
        <w:t>fucking Dramamine, David!</w:t>
      </w:r>
      <w:r>
        <w:rPr>
          <w:rFonts w:ascii="Times New Roman" w:hAnsi="Times New Roman" w:cs="Times New Roman"/>
          <w:sz w:val="24"/>
          <w:szCs w:val="24"/>
        </w:rPr>
        <w:t>”</w:t>
      </w:r>
    </w:p>
    <w:p w:rsidR="00A77B3E" w:rsidRDefault="00BC35D6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David pulls back the bottle. </w:t>
      </w: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Whoa, am I sensing some hostility?</w:t>
      </w:r>
      <w:r>
        <w:rPr>
          <w:rFonts w:ascii="Times New Roman" w:hAnsi="Times New Roman" w:cs="Times New Roman"/>
          <w:sz w:val="24"/>
          <w:szCs w:val="24"/>
        </w:rPr>
        <w:t>”</w:t>
      </w:r>
    </w:p>
    <w:p w:rsidR="00A77B3E" w:rsidRDefault="00BC35D6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Sarah starts to leap across the boat, then leans back and groans, clutching her stomach. </w:t>
      </w:r>
    </w:p>
    <w:p w:rsidR="00A77B3E" w:rsidRDefault="00BC35D6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Okay, fin</w:t>
      </w:r>
      <w:r>
        <w:rPr>
          <w:rFonts w:ascii="Times New Roman" w:hAnsi="Times New Roman" w:cs="Times New Roman"/>
          <w:sz w:val="24"/>
          <w:szCs w:val="24"/>
        </w:rPr>
        <w:t>e, lay on the guilt a little thicker, why don</w:t>
      </w:r>
      <w:r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>t you.</w:t>
      </w:r>
      <w:r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He hands her the bottle.</w:t>
      </w:r>
    </w:p>
    <w:p w:rsidR="00A77B3E" w:rsidRDefault="00BC35D6">
      <w:pPr>
        <w:spacing w:line="48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She grabs the bottle and grins weakly. </w:t>
      </w: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That was easy.</w:t>
      </w:r>
      <w:r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She begins to unscrew the lid. </w:t>
      </w:r>
    </w:p>
    <w:p w:rsidR="00A77B3E" w:rsidRDefault="00BC35D6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David eyes dart back from Sarah to the bottle, back to Sarah, and blurts out, </w:t>
      </w: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Easy, was </w:t>
      </w:r>
      <w:r>
        <w:rPr>
          <w:rFonts w:ascii="Times New Roman" w:hAnsi="Times New Roman" w:cs="Times New Roman"/>
          <w:sz w:val="24"/>
          <w:szCs w:val="24"/>
        </w:rPr>
        <w:t>it?</w:t>
      </w:r>
      <w:r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And he smacks the bottle out of Sarah</w:t>
      </w:r>
      <w:r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 xml:space="preserve">s hand, and like a falling leaf, it soars through the air and lands on the surface of the water, bobbing five feet away. </w:t>
      </w:r>
    </w:p>
    <w:p w:rsidR="00A77B3E" w:rsidRDefault="00BC35D6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Her mouth is frozen in a perfect O, her hands remain close to her chest, still poised to </w:t>
      </w:r>
      <w:r>
        <w:rPr>
          <w:rFonts w:ascii="Times New Roman" w:hAnsi="Times New Roman" w:cs="Times New Roman"/>
          <w:sz w:val="24"/>
          <w:szCs w:val="24"/>
        </w:rPr>
        <w:t xml:space="preserve">unscrew the lid. </w:t>
      </w: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Oh my god. Oh my fucking god. You did not just do that.</w:t>
      </w:r>
      <w:r>
        <w:rPr>
          <w:rFonts w:ascii="Times New Roman" w:hAnsi="Times New Roman" w:cs="Times New Roman"/>
          <w:sz w:val="24"/>
          <w:szCs w:val="24"/>
        </w:rPr>
        <w:t>”</w:t>
      </w:r>
    </w:p>
    <w:p w:rsidR="00A77B3E" w:rsidRDefault="00BC35D6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You were faking it!</w:t>
      </w:r>
      <w:r>
        <w:rPr>
          <w:rFonts w:ascii="Times New Roman" w:hAnsi="Times New Roman" w:cs="Times New Roman"/>
          <w:sz w:val="24"/>
          <w:szCs w:val="24"/>
        </w:rPr>
        <w:t>”</w:t>
      </w:r>
    </w:p>
    <w:p w:rsidR="00A77B3E" w:rsidRDefault="00BC35D6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What?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What? </w:t>
      </w:r>
      <w:r>
        <w:rPr>
          <w:rFonts w:ascii="Times New Roman" w:hAnsi="Times New Roman" w:cs="Times New Roman"/>
          <w:sz w:val="24"/>
          <w:szCs w:val="24"/>
        </w:rPr>
        <w:t>Faking? Oh my god! Help me paddle toward it!</w:t>
      </w:r>
      <w:r>
        <w:rPr>
          <w:rFonts w:ascii="Times New Roman" w:hAnsi="Times New Roman" w:cs="Times New Roman"/>
          <w:sz w:val="24"/>
          <w:szCs w:val="24"/>
        </w:rPr>
        <w:t>”</w:t>
      </w:r>
    </w:p>
    <w:p w:rsidR="00A77B3E" w:rsidRDefault="00BC35D6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two put their hands in the water and paddle furiously, succeeding only in pushing the bottle far</w:t>
      </w:r>
      <w:r>
        <w:rPr>
          <w:rFonts w:ascii="Times New Roman" w:hAnsi="Times New Roman" w:cs="Times New Roman"/>
          <w:sz w:val="24"/>
          <w:szCs w:val="24"/>
        </w:rPr>
        <w:t xml:space="preserve">ther away. </w:t>
      </w:r>
    </w:p>
    <w:p w:rsidR="00A77B3E" w:rsidRDefault="00BC35D6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“</w:t>
      </w:r>
      <w:r>
        <w:rPr>
          <w:rFonts w:ascii="Times New Roman" w:hAnsi="Times New Roman" w:cs="Times New Roman"/>
          <w:sz w:val="24"/>
          <w:szCs w:val="24"/>
        </w:rPr>
        <w:t>Oh my god. Oh my god. I can</w:t>
      </w:r>
      <w:r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>t believe you just did that.</w:t>
      </w:r>
      <w:r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Her face is pale, shiny with sweat. </w:t>
      </w:r>
    </w:p>
    <w:p w:rsidR="00A77B3E" w:rsidRDefault="00BC35D6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Sarah, you</w:t>
      </w:r>
      <w:r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>re gonna be fine. Studies show Dramamine is a placebo, anyway.</w:t>
      </w:r>
      <w:r>
        <w:rPr>
          <w:rFonts w:ascii="Times New Roman" w:hAnsi="Times New Roman" w:cs="Times New Roman"/>
          <w:sz w:val="24"/>
          <w:szCs w:val="24"/>
        </w:rPr>
        <w:t>”</w:t>
      </w:r>
    </w:p>
    <w:p w:rsidR="00A77B3E" w:rsidRDefault="00BC35D6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Is it? Is vomiting a placebo side effect then? Oh my god.</w:t>
      </w:r>
      <w:r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Her voice is</w:t>
      </w:r>
      <w:r>
        <w:rPr>
          <w:rFonts w:ascii="Times New Roman" w:hAnsi="Times New Roman" w:cs="Times New Roman"/>
          <w:sz w:val="24"/>
          <w:szCs w:val="24"/>
        </w:rPr>
        <w:t xml:space="preserve"> quiet. </w:t>
      </w: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If I survive this I might kill you.</w:t>
      </w:r>
      <w:r>
        <w:rPr>
          <w:rFonts w:ascii="Times New Roman" w:hAnsi="Times New Roman" w:cs="Times New Roman"/>
          <w:sz w:val="24"/>
          <w:szCs w:val="24"/>
        </w:rPr>
        <w:t>”</w:t>
      </w:r>
    </w:p>
    <w:p w:rsidR="00A77B3E" w:rsidRDefault="00BC35D6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Come on, Sarah, you</w:t>
      </w:r>
      <w:r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>ll be fine. You got this, babe.</w:t>
      </w:r>
      <w:r>
        <w:rPr>
          <w:rFonts w:ascii="Times New Roman" w:hAnsi="Times New Roman" w:cs="Times New Roman"/>
          <w:sz w:val="24"/>
          <w:szCs w:val="24"/>
        </w:rPr>
        <w:t>”</w:t>
      </w:r>
    </w:p>
    <w:p w:rsidR="00A77B3E" w:rsidRDefault="00BC35D6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Sarah rests her head on the side of boat, hands resting on her abdomen. </w:t>
      </w: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How are we going to get back? Holy shit. We</w:t>
      </w:r>
      <w:r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>re stuck out here. We</w:t>
      </w:r>
      <w:r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>re stuck out here</w:t>
      </w:r>
      <w:r>
        <w:rPr>
          <w:rFonts w:ascii="Times New Roman" w:hAnsi="Times New Roman" w:cs="Times New Roman"/>
          <w:sz w:val="24"/>
          <w:szCs w:val="24"/>
        </w:rPr>
        <w:t xml:space="preserve"> and I</w:t>
      </w:r>
      <w:r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>m stuck with a sadistic prick who threw my motion sickness medication into the ocean.</w:t>
      </w:r>
      <w:r>
        <w:rPr>
          <w:rFonts w:ascii="Times New Roman" w:hAnsi="Times New Roman" w:cs="Times New Roman"/>
          <w:sz w:val="24"/>
          <w:szCs w:val="24"/>
        </w:rPr>
        <w:t>”</w:t>
      </w:r>
    </w:p>
    <w:p w:rsidR="00A77B3E" w:rsidRDefault="00BC35D6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David bites his lip and shifts in his seat.</w:t>
      </w:r>
    </w:p>
    <w:p w:rsidR="00A77B3E" w:rsidRDefault="00BC35D6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Um, do you want a sandwich, now? Turkey and swiss. Gourmet. It might help.</w:t>
      </w:r>
      <w:r>
        <w:rPr>
          <w:rFonts w:ascii="Times New Roman" w:hAnsi="Times New Roman" w:cs="Times New Roman"/>
          <w:sz w:val="24"/>
          <w:szCs w:val="24"/>
        </w:rPr>
        <w:t>”</w:t>
      </w:r>
    </w:p>
    <w:p w:rsidR="00A77B3E" w:rsidRDefault="00BC35D6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Are you kidding me?</w:t>
      </w:r>
      <w:r>
        <w:rPr>
          <w:rFonts w:ascii="Times New Roman" w:hAnsi="Times New Roman" w:cs="Times New Roman"/>
          <w:sz w:val="24"/>
          <w:szCs w:val="24"/>
        </w:rPr>
        <w:t>”</w:t>
      </w:r>
    </w:p>
    <w:p w:rsidR="00A77B3E" w:rsidRDefault="00BC35D6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What? Do you think</w:t>
      </w:r>
      <w:r>
        <w:rPr>
          <w:rFonts w:ascii="Times New Roman" w:hAnsi="Times New Roman" w:cs="Times New Roman"/>
          <w:sz w:val="24"/>
          <w:szCs w:val="24"/>
        </w:rPr>
        <w:t xml:space="preserve"> it would make you sick?</w:t>
      </w:r>
      <w:r>
        <w:rPr>
          <w:rFonts w:ascii="Times New Roman" w:hAnsi="Times New Roman" w:cs="Times New Roman"/>
          <w:sz w:val="24"/>
          <w:szCs w:val="24"/>
        </w:rPr>
        <w:t>”</w:t>
      </w:r>
    </w:p>
    <w:p w:rsidR="00A77B3E" w:rsidRDefault="00BC35D6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Did you seriously make us turkey and swiss?</w:t>
      </w:r>
      <w:r>
        <w:rPr>
          <w:rFonts w:ascii="Times New Roman" w:hAnsi="Times New Roman" w:cs="Times New Roman"/>
          <w:sz w:val="24"/>
          <w:szCs w:val="24"/>
        </w:rPr>
        <w:t>”</w:t>
      </w:r>
    </w:p>
    <w:p w:rsidR="00A77B3E" w:rsidRDefault="00BC35D6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Uh, yeah?</w:t>
      </w:r>
      <w:r>
        <w:rPr>
          <w:rFonts w:ascii="Times New Roman" w:hAnsi="Times New Roman" w:cs="Times New Roman"/>
          <w:sz w:val="24"/>
          <w:szCs w:val="24"/>
        </w:rPr>
        <w:t>”</w:t>
      </w:r>
    </w:p>
    <w:p w:rsidR="00A77B3E" w:rsidRDefault="00BC35D6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>m vegetarian, asshole.</w:t>
      </w:r>
      <w:r>
        <w:rPr>
          <w:rFonts w:ascii="Times New Roman" w:hAnsi="Times New Roman" w:cs="Times New Roman"/>
          <w:sz w:val="24"/>
          <w:szCs w:val="24"/>
        </w:rPr>
        <w:t>”</w:t>
      </w:r>
    </w:p>
    <w:p w:rsidR="00A77B3E" w:rsidRDefault="00BC35D6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Oh crap, oh right. I guess it</w:t>
      </w:r>
      <w:r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>s good you</w:t>
      </w:r>
      <w:r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>re too sick to eat it then.</w:t>
      </w:r>
      <w:r>
        <w:rPr>
          <w:rFonts w:ascii="Times New Roman" w:hAnsi="Times New Roman" w:cs="Times New Roman"/>
          <w:sz w:val="24"/>
          <w:szCs w:val="24"/>
        </w:rPr>
        <w:t>”</w:t>
      </w:r>
    </w:p>
    <w:p w:rsidR="00A77B3E" w:rsidRDefault="00BC35D6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Sarah looks at him, then closes her eyes. </w:t>
      </w: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>s it.</w:t>
      </w:r>
      <w:r>
        <w:rPr>
          <w:rFonts w:ascii="Times New Roman" w:hAnsi="Times New Roman" w:cs="Times New Roman"/>
          <w:sz w:val="24"/>
          <w:szCs w:val="24"/>
        </w:rPr>
        <w:t>”</w:t>
      </w:r>
    </w:p>
    <w:p w:rsidR="00A77B3E" w:rsidRDefault="00BC35D6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What?</w:t>
      </w:r>
      <w:r>
        <w:rPr>
          <w:rFonts w:ascii="Times New Roman" w:hAnsi="Times New Roman" w:cs="Times New Roman"/>
          <w:sz w:val="24"/>
          <w:szCs w:val="24"/>
        </w:rPr>
        <w:t>”</w:t>
      </w:r>
    </w:p>
    <w:p w:rsidR="00A77B3E" w:rsidRDefault="00BC35D6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>s it.</w:t>
      </w:r>
      <w:r>
        <w:rPr>
          <w:rFonts w:ascii="Times New Roman" w:hAnsi="Times New Roman" w:cs="Times New Roman"/>
          <w:sz w:val="24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>m breaking off the engagement.</w:t>
      </w:r>
      <w:r>
        <w:rPr>
          <w:rFonts w:ascii="Times New Roman" w:hAnsi="Times New Roman" w:cs="Times New Roman"/>
          <w:sz w:val="24"/>
          <w:szCs w:val="24"/>
        </w:rPr>
        <w:t>”</w:t>
      </w:r>
    </w:p>
    <w:p w:rsidR="00A77B3E" w:rsidRDefault="00BC35D6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Oh come on, Sarah.</w:t>
      </w:r>
      <w:r>
        <w:rPr>
          <w:rFonts w:ascii="Times New Roman" w:hAnsi="Times New Roman" w:cs="Times New Roman"/>
          <w:sz w:val="24"/>
          <w:szCs w:val="24"/>
        </w:rPr>
        <w:t>”</w:t>
      </w:r>
    </w:p>
    <w:p w:rsidR="00A77B3E" w:rsidRDefault="00BC35D6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Does it sound like I</w:t>
      </w:r>
      <w:r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>m kidding? No way. Done. I</w:t>
      </w:r>
      <w:r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>m done.</w:t>
      </w:r>
      <w:r>
        <w:rPr>
          <w:rFonts w:ascii="Times New Roman" w:hAnsi="Times New Roman" w:cs="Times New Roman"/>
          <w:sz w:val="24"/>
          <w:szCs w:val="24"/>
        </w:rPr>
        <w:t>”</w:t>
      </w:r>
    </w:p>
    <w:p w:rsidR="00A77B3E" w:rsidRDefault="00BC35D6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>mere.</w:t>
      </w:r>
      <w:r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 He extends his arms to her. </w:t>
      </w: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>ll help.</w:t>
      </w:r>
      <w:r>
        <w:rPr>
          <w:rFonts w:ascii="Times New Roman" w:hAnsi="Times New Roman" w:cs="Times New Roman"/>
          <w:sz w:val="24"/>
          <w:szCs w:val="24"/>
        </w:rPr>
        <w:t>”</w:t>
      </w:r>
    </w:p>
    <w:p w:rsidR="00A77B3E" w:rsidRDefault="00BC35D6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“</w:t>
      </w:r>
      <w:r>
        <w:rPr>
          <w:rFonts w:ascii="Times New Roman" w:hAnsi="Times New Roman" w:cs="Times New Roman"/>
          <w:sz w:val="24"/>
          <w:szCs w:val="24"/>
        </w:rPr>
        <w:t>Back off, or I am literally going to vomit on you.</w:t>
      </w:r>
      <w:r>
        <w:rPr>
          <w:rFonts w:ascii="Times New Roman" w:hAnsi="Times New Roman" w:cs="Times New Roman"/>
          <w:sz w:val="24"/>
          <w:szCs w:val="24"/>
        </w:rPr>
        <w:t>”</w:t>
      </w:r>
    </w:p>
    <w:p w:rsidR="00A77B3E" w:rsidRDefault="00BC35D6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 sits back and takes a bite of his</w:t>
      </w:r>
      <w:r>
        <w:rPr>
          <w:rFonts w:ascii="Times New Roman" w:hAnsi="Times New Roman" w:cs="Times New Roman"/>
          <w:sz w:val="24"/>
          <w:szCs w:val="24"/>
        </w:rPr>
        <w:t xml:space="preserve"> sandwich. </w:t>
      </w: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Sorry about your Dramamine.</w:t>
      </w:r>
      <w:r>
        <w:rPr>
          <w:rFonts w:ascii="Times New Roman" w:hAnsi="Times New Roman" w:cs="Times New Roman"/>
          <w:sz w:val="24"/>
          <w:szCs w:val="24"/>
        </w:rPr>
        <w:t>”</w:t>
      </w:r>
    </w:p>
    <w:p w:rsidR="00A77B3E" w:rsidRDefault="00BC35D6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Sarah opens her eyes to roll them. </w:t>
      </w:r>
    </w:p>
    <w:p w:rsidR="00A77B3E" w:rsidRDefault="00BC35D6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David crumples the now-empty sandwich bag in his hands and replaces it in the cooler. </w:t>
      </w: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Are we just going to sit here in silence then until we die of exposure?</w:t>
      </w:r>
      <w:r>
        <w:rPr>
          <w:rFonts w:ascii="Times New Roman" w:hAnsi="Times New Roman" w:cs="Times New Roman"/>
          <w:sz w:val="24"/>
          <w:szCs w:val="24"/>
        </w:rPr>
        <w:t>”</w:t>
      </w:r>
    </w:p>
    <w:p w:rsidR="00A77B3E" w:rsidRDefault="00BC35D6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The sooner, the </w:t>
      </w:r>
      <w:r>
        <w:rPr>
          <w:rFonts w:ascii="Times New Roman" w:hAnsi="Times New Roman" w:cs="Times New Roman"/>
          <w:sz w:val="24"/>
          <w:szCs w:val="24"/>
        </w:rPr>
        <w:t>better.</w:t>
      </w:r>
      <w:r>
        <w:rPr>
          <w:rFonts w:ascii="Times New Roman" w:hAnsi="Times New Roman" w:cs="Times New Roman"/>
          <w:sz w:val="24"/>
          <w:szCs w:val="24"/>
        </w:rPr>
        <w:t>”</w:t>
      </w:r>
    </w:p>
    <w:p w:rsidR="00A77B3E" w:rsidRDefault="00BC35D6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boat moves slowly up and down. Sarah is green. A seagull flies overhead and promptly </w:t>
      </w: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lets one loose</w:t>
      </w:r>
      <w:r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on Sarah</w:t>
      </w:r>
      <w:r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 xml:space="preserve">s shoulder. She turns to her shoulder in horror, and David looks in shock. </w:t>
      </w:r>
    </w:p>
    <w:p w:rsidR="00A77B3E" w:rsidRDefault="00BC35D6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 holds back a smile.</w:t>
      </w:r>
    </w:p>
    <w:p w:rsidR="00A77B3E" w:rsidRDefault="00BC35D6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I swear to god David, if you </w:t>
      </w:r>
      <w:r>
        <w:rPr>
          <w:rFonts w:ascii="Times New Roman" w:hAnsi="Times New Roman" w:cs="Times New Roman"/>
          <w:sz w:val="24"/>
          <w:szCs w:val="24"/>
        </w:rPr>
        <w:t>start laughing right now</w:t>
      </w:r>
      <w:r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 xml:space="preserve"> .</w:t>
      </w:r>
      <w:r>
        <w:rPr>
          <w:rFonts w:ascii="Times New Roman" w:hAnsi="Times New Roman" w:cs="Times New Roman"/>
          <w:sz w:val="24"/>
          <w:szCs w:val="24"/>
        </w:rPr>
        <w:t>”</w:t>
      </w:r>
    </w:p>
    <w:p w:rsidR="00A77B3E" w:rsidRDefault="00BC35D6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>m not laughing.</w:t>
      </w:r>
      <w:r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He purses his lips. </w:t>
      </w:r>
    </w:p>
    <w:p w:rsidR="00A77B3E" w:rsidRDefault="00BC35D6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Don</w:t>
      </w:r>
      <w:r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>t even think about laughing. Do not--</w:t>
      </w:r>
      <w:r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She gags once, then throws her torso over the side of the boat and vomits into the ocean. </w:t>
      </w:r>
    </w:p>
    <w:p w:rsidR="00A77B3E" w:rsidRDefault="00BC35D6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David</w:t>
      </w:r>
      <w:r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>s lips quirk up at the corners. He moves over</w:t>
      </w:r>
      <w:r>
        <w:rPr>
          <w:rFonts w:ascii="Times New Roman" w:hAnsi="Times New Roman" w:cs="Times New Roman"/>
          <w:sz w:val="24"/>
          <w:szCs w:val="24"/>
        </w:rPr>
        <w:t xml:space="preserve"> to her, puts his hand on her back. </w:t>
      </w: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Are you okay, babe?</w:t>
      </w:r>
      <w:r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7B3E" w:rsidRDefault="00BC35D6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Don</w:t>
      </w:r>
      <w:r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>t fucking touch me.</w:t>
      </w:r>
      <w:r>
        <w:rPr>
          <w:rFonts w:ascii="Times New Roman" w:hAnsi="Times New Roman" w:cs="Times New Roman"/>
          <w:sz w:val="24"/>
          <w:szCs w:val="24"/>
        </w:rPr>
        <w:t>”</w:t>
      </w:r>
    </w:p>
    <w:p w:rsidR="00A77B3E" w:rsidRDefault="00BC35D6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 lets out a chuckle. </w:t>
      </w:r>
    </w:p>
    <w:p w:rsidR="00A77B3E" w:rsidRDefault="00BC35D6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If we get rescued, I</w:t>
      </w:r>
      <w:r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>m never talking to you again.</w:t>
      </w:r>
      <w:r>
        <w:rPr>
          <w:rFonts w:ascii="Times New Roman" w:hAnsi="Times New Roman" w:cs="Times New Roman"/>
          <w:sz w:val="24"/>
          <w:szCs w:val="24"/>
        </w:rPr>
        <w:t>”</w:t>
      </w:r>
    </w:p>
    <w:p w:rsidR="00A77B3E" w:rsidRDefault="00BC35D6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David laughs into his shoulder. </w:t>
      </w: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Sarah, babe, I--</w:t>
      </w:r>
      <w:r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He can</w:t>
      </w:r>
      <w:r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 xml:space="preserve">t finish. </w:t>
      </w:r>
    </w:p>
    <w:p w:rsidR="00A77B3E" w:rsidRDefault="00BC35D6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Shut up, David,</w:t>
      </w:r>
      <w:r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she gro</w:t>
      </w:r>
      <w:r>
        <w:rPr>
          <w:rFonts w:ascii="Times New Roman" w:hAnsi="Times New Roman" w:cs="Times New Roman"/>
          <w:sz w:val="24"/>
          <w:szCs w:val="24"/>
        </w:rPr>
        <w:t xml:space="preserve">ans. </w:t>
      </w:r>
    </w:p>
    <w:p w:rsidR="00A77B3E" w:rsidRDefault="00BC35D6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</w:t>
      </w:r>
      <w:r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 xml:space="preserve">s laughing now, hard. </w:t>
      </w: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>m sorry, I</w:t>
      </w:r>
      <w:r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>m sorry,</w:t>
      </w:r>
      <w:r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he gasps. </w:t>
      </w: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>s not funny.</w:t>
      </w:r>
      <w:r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7B3E" w:rsidRDefault="00BC35D6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She shoots daggers, and he</w:t>
      </w:r>
      <w:r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 xml:space="preserve">s howling, wiping tears from the corners of his eyes. </w:t>
      </w:r>
    </w:p>
    <w:p w:rsidR="00A77B3E" w:rsidRDefault="00BC35D6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“</w:t>
      </w:r>
      <w:r>
        <w:rPr>
          <w:rFonts w:ascii="Times New Roman" w:hAnsi="Times New Roman" w:cs="Times New Roman"/>
          <w:sz w:val="24"/>
          <w:szCs w:val="24"/>
        </w:rPr>
        <w:t>You suck.</w:t>
      </w:r>
      <w:r>
        <w:rPr>
          <w:rFonts w:ascii="Times New Roman" w:hAnsi="Times New Roman" w:cs="Times New Roman"/>
          <w:sz w:val="24"/>
          <w:szCs w:val="24"/>
        </w:rPr>
        <w:t>”</w:t>
      </w:r>
    </w:p>
    <w:p w:rsidR="00A77B3E" w:rsidRDefault="00BC35D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You have to admit it</w:t>
      </w:r>
      <w:r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>s kind of funny.</w:t>
      </w:r>
      <w:r>
        <w:rPr>
          <w:rFonts w:ascii="Times New Roman" w:hAnsi="Times New Roman" w:cs="Times New Roman"/>
          <w:sz w:val="24"/>
          <w:szCs w:val="24"/>
        </w:rPr>
        <w:t>”</w:t>
      </w:r>
    </w:p>
    <w:p w:rsidR="00A77B3E" w:rsidRDefault="00BC35D6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I just threw up off the side of this</w:t>
      </w:r>
      <w:r>
        <w:rPr>
          <w:rFonts w:ascii="Times New Roman" w:hAnsi="Times New Roman" w:cs="Times New Roman"/>
          <w:sz w:val="24"/>
          <w:szCs w:val="24"/>
        </w:rPr>
        <w:t xml:space="preserve"> boat.</w:t>
      </w:r>
      <w:r>
        <w:rPr>
          <w:rFonts w:ascii="Times New Roman" w:hAnsi="Times New Roman" w:cs="Times New Roman"/>
          <w:sz w:val="24"/>
          <w:szCs w:val="24"/>
        </w:rPr>
        <w:t>”</w:t>
      </w:r>
    </w:p>
    <w:p w:rsidR="00A77B3E" w:rsidRDefault="00BC35D6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My point exactly.</w:t>
      </w:r>
      <w:r>
        <w:rPr>
          <w:rFonts w:ascii="Times New Roman" w:hAnsi="Times New Roman" w:cs="Times New Roman"/>
          <w:sz w:val="24"/>
          <w:szCs w:val="24"/>
        </w:rPr>
        <w:t>”</w:t>
      </w:r>
    </w:p>
    <w:p w:rsidR="00A77B3E" w:rsidRDefault="00BC35D6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Fuck you, David.</w:t>
      </w:r>
      <w:r>
        <w:rPr>
          <w:rFonts w:ascii="Times New Roman" w:hAnsi="Times New Roman" w:cs="Times New Roman"/>
          <w:sz w:val="24"/>
          <w:szCs w:val="24"/>
        </w:rPr>
        <w:t>”</w:t>
      </w:r>
    </w:p>
    <w:p w:rsidR="00A77B3E" w:rsidRDefault="00BC35D6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 regains his composure. </w:t>
      </w: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Sorry, sorry, I</w:t>
      </w:r>
      <w:r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>m not laughing.</w:t>
      </w:r>
      <w:r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He wipes his eyes again, then pulls out a water bottle from the cooler, pops the lid, and hands it to Sarah. She takes a small sip.</w:t>
      </w:r>
    </w:p>
    <w:p w:rsidR="00A77B3E" w:rsidRDefault="00BC35D6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David reaches his</w:t>
      </w:r>
      <w:r>
        <w:rPr>
          <w:rFonts w:ascii="Times New Roman" w:hAnsi="Times New Roman" w:cs="Times New Roman"/>
          <w:sz w:val="24"/>
          <w:szCs w:val="24"/>
        </w:rPr>
        <w:t xml:space="preserve"> hand into the cooler again, shoving aside ice and other beverages in search of a second water. His face lights up, and he pulls out a black cell phone. </w:t>
      </w: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I found it! We</w:t>
      </w:r>
      <w:r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>re not gonna die!</w:t>
      </w:r>
      <w:r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He beams. Sarah says nothing. </w:t>
      </w:r>
    </w:p>
    <w:p w:rsidR="00A77B3E" w:rsidRDefault="00BC35D6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Lighten up, Sarah. We</w:t>
      </w:r>
      <w:r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>re not gonna d</w:t>
      </w:r>
      <w:r>
        <w:rPr>
          <w:rFonts w:ascii="Times New Roman" w:hAnsi="Times New Roman" w:cs="Times New Roman"/>
          <w:sz w:val="24"/>
          <w:szCs w:val="24"/>
        </w:rPr>
        <w:t>ie out here! The engagement is back on!</w:t>
      </w:r>
      <w:r>
        <w:rPr>
          <w:rFonts w:ascii="Times New Roman" w:hAnsi="Times New Roman" w:cs="Times New Roman"/>
          <w:sz w:val="24"/>
          <w:szCs w:val="24"/>
        </w:rPr>
        <w:t>”</w:t>
      </w:r>
    </w:p>
    <w:p w:rsidR="00A77B3E" w:rsidRDefault="00BC35D6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Sarah looks him in the eyes, says nothing, then turns and vomits again in the deep blue water. </w:t>
      </w:r>
    </w:p>
    <w:p w:rsidR="00A77B3E" w:rsidRDefault="00A77B3E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A77B3E" w:rsidRDefault="00A77B3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A77B3E" w:rsidRDefault="00A77B3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A77B3E">
      <w:headerReference w:type="default" r:id="rId7"/>
      <w:pgSz w:w="12240" w:h="15840"/>
      <w:pgMar w:top="1440" w:right="1440" w:bottom="1440" w:left="1440" w:header="708" w:footer="708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35D6" w:rsidRDefault="00BC35D6">
      <w:pPr>
        <w:spacing w:line="240" w:lineRule="auto"/>
      </w:pPr>
      <w:r>
        <w:separator/>
      </w:r>
    </w:p>
  </w:endnote>
  <w:endnote w:type="continuationSeparator" w:id="0">
    <w:p w:rsidR="00BC35D6" w:rsidRDefault="00BC35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35D6" w:rsidRDefault="00BC35D6">
      <w:pPr>
        <w:spacing w:line="240" w:lineRule="auto"/>
      </w:pPr>
      <w:r>
        <w:separator/>
      </w:r>
    </w:p>
  </w:footnote>
  <w:footnote w:type="continuationSeparator" w:id="0">
    <w:p w:rsidR="00BC35D6" w:rsidRDefault="00BC35D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BC35D6">
    <w:pPr>
      <w:jc w:val="right"/>
    </w:pPr>
  </w:p>
  <w:p w:rsidR="00000000" w:rsidRDefault="00BC35D6">
    <w:pPr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Gumberg </w:t>
    </w: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 w:rsidR="002B7AE1">
      <w:rPr>
        <w:rFonts w:ascii="Times New Roman" w:hAnsi="Times New Roman" w:cs="Times New Roman"/>
      </w:rPr>
      <w:fldChar w:fldCharType="separate"/>
    </w:r>
    <w:r w:rsidR="002B7AE1">
      <w:rPr>
        <w:rFonts w:ascii="Times New Roman" w:hAnsi="Times New Roman" w:cs="Times New Roman"/>
        <w:noProof/>
      </w:rPr>
      <w:t>1</w:t>
    </w:r>
    <w:r>
      <w:rPr>
        <w:rFonts w:ascii="Times New Roman" w:hAnsi="Times New Roman" w:cs="Times New Roman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AE1"/>
    <w:rsid w:val="002B7AE1"/>
    <w:rsid w:val="00A77B3E"/>
    <w:rsid w:val="00BC35D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locked="1" w:semiHidden="1" w:uiPriority="99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 w:uiPriority="99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</w:latentStyles>
  <w:style w:type="paragraph" w:default="1" w:styleId="Normal">
    <w:name w:val="Normal"/>
    <w:qFormat/>
    <w:pPr>
      <w:spacing w:after="0"/>
    </w:pPr>
    <w:rPr>
      <w:rFonts w:ascii="Arial" w:hAnsi="Arial" w:cs="Arial"/>
      <w:color w:val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7B96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qFormat/>
    <w:rsid w:val="00EF7B96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qFormat/>
    <w:rsid w:val="00EF7B96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qFormat/>
    <w:rsid w:val="00EF7B96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qFormat/>
    <w:rsid w:val="00EF7B96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link w:val="Heading6Char"/>
    <w:uiPriority w:val="9"/>
    <w:qFormat/>
    <w:rsid w:val="00EF7B96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inorHAnsi" w:eastAsiaTheme="minorEastAsia" w:hAnsiTheme="minorHAnsi" w:cstheme="minorBidi"/>
      <w:b/>
      <w:bCs/>
      <w:color w:val="00000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inorHAnsi" w:eastAsiaTheme="minorEastAsia" w:hAnsiTheme="minorHAnsi" w:cstheme="minorBidi"/>
      <w:b/>
      <w:bCs/>
      <w:i/>
      <w:iCs/>
      <w:color w:val="000000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inorHAnsi" w:eastAsiaTheme="minorEastAsia" w:hAnsiTheme="minorHAnsi" w:cstheme="minorBidi"/>
      <w:b/>
      <w:bCs/>
      <w:color w:val="000000"/>
    </w:rPr>
  </w:style>
  <w:style w:type="paragraph" w:styleId="Title">
    <w:name w:val="Title"/>
    <w:basedOn w:val="Normal"/>
    <w:link w:val="TitleChar"/>
    <w:uiPriority w:val="10"/>
    <w:qFormat/>
    <w:rsid w:val="00EF7B96"/>
    <w:pPr>
      <w:keepNext/>
      <w:keepLines/>
      <w:spacing w:after="60"/>
    </w:pPr>
    <w:rPr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00000"/>
      <w:kern w:val="28"/>
      <w:sz w:val="32"/>
      <w:szCs w:val="32"/>
    </w:rPr>
  </w:style>
  <w:style w:type="paragraph" w:styleId="Subtitle">
    <w:name w:val="Subtitle"/>
    <w:basedOn w:val="Normal"/>
    <w:link w:val="SubtitleChar"/>
    <w:uiPriority w:val="11"/>
    <w:qFormat/>
    <w:rsid w:val="00EF7B96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locked="1" w:semiHidden="1" w:uiPriority="99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 w:uiPriority="99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</w:latentStyles>
  <w:style w:type="paragraph" w:default="1" w:styleId="Normal">
    <w:name w:val="Normal"/>
    <w:qFormat/>
    <w:pPr>
      <w:spacing w:after="0"/>
    </w:pPr>
    <w:rPr>
      <w:rFonts w:ascii="Arial" w:hAnsi="Arial" w:cs="Arial"/>
      <w:color w:val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7B96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qFormat/>
    <w:rsid w:val="00EF7B96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qFormat/>
    <w:rsid w:val="00EF7B96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qFormat/>
    <w:rsid w:val="00EF7B96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qFormat/>
    <w:rsid w:val="00EF7B96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link w:val="Heading6Char"/>
    <w:uiPriority w:val="9"/>
    <w:qFormat/>
    <w:rsid w:val="00EF7B96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inorHAnsi" w:eastAsiaTheme="minorEastAsia" w:hAnsiTheme="minorHAnsi" w:cstheme="minorBidi"/>
      <w:b/>
      <w:bCs/>
      <w:color w:val="00000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inorHAnsi" w:eastAsiaTheme="minorEastAsia" w:hAnsiTheme="minorHAnsi" w:cstheme="minorBidi"/>
      <w:b/>
      <w:bCs/>
      <w:i/>
      <w:iCs/>
      <w:color w:val="000000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inorHAnsi" w:eastAsiaTheme="minorEastAsia" w:hAnsiTheme="minorHAnsi" w:cstheme="minorBidi"/>
      <w:b/>
      <w:bCs/>
      <w:color w:val="000000"/>
    </w:rPr>
  </w:style>
  <w:style w:type="paragraph" w:styleId="Title">
    <w:name w:val="Title"/>
    <w:basedOn w:val="Normal"/>
    <w:link w:val="TitleChar"/>
    <w:uiPriority w:val="10"/>
    <w:qFormat/>
    <w:rsid w:val="00EF7B96"/>
    <w:pPr>
      <w:keepNext/>
      <w:keepLines/>
      <w:spacing w:after="60"/>
    </w:pPr>
    <w:rPr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00000"/>
      <w:kern w:val="28"/>
      <w:sz w:val="32"/>
      <w:szCs w:val="32"/>
    </w:rPr>
  </w:style>
  <w:style w:type="paragraph" w:styleId="Subtitle">
    <w:name w:val="Subtitle"/>
    <w:basedOn w:val="Normal"/>
    <w:link w:val="SubtitleChar"/>
    <w:uiPriority w:val="11"/>
    <w:qFormat/>
    <w:rsid w:val="00EF7B96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1112</Words>
  <Characters>6344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2017-02-01T17:57:00Z</dcterms:created>
  <dcterms:modified xsi:type="dcterms:W3CDTF">2017-02-01T17:57:00Z</dcterms:modified>
</cp:coreProperties>
</file>